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39598">
      <w:pPr>
        <w:spacing w:after="360"/>
        <w:jc w:val="center"/>
      </w:pPr>
      <w:r>
        <w:rPr>
          <w:rFonts w:ascii="黑体" w:hAnsi="黑体" w:eastAsia="黑体"/>
          <w:b/>
          <w:sz w:val="36"/>
        </w:rPr>
        <w:t>端午慰问品采购——供应商报名表</w:t>
      </w:r>
    </w:p>
    <w:p w14:paraId="049734C3">
      <w:pPr>
        <w:spacing w:after="240"/>
        <w:rPr>
          <w:rFonts w:hint="eastAsia" w:eastAsia="宋体"/>
          <w:lang w:eastAsia="zh-CN"/>
        </w:rPr>
      </w:pPr>
      <w:r>
        <w:rPr>
          <w:rFonts w:ascii="宋体" w:hAnsi="宋体" w:eastAsia="宋体"/>
          <w:b w:val="0"/>
          <w:sz w:val="21"/>
        </w:rPr>
        <w:t>请如实填写以下内容，并附相关资质证照复印件（加盖公章）</w:t>
      </w:r>
      <w:r>
        <w:rPr>
          <w:rFonts w:hint="eastAsia" w:ascii="宋体" w:hAnsi="宋体" w:eastAsia="宋体"/>
          <w:b w:val="0"/>
          <w:sz w:val="21"/>
          <w:lang w:eastAsia="zh-CN"/>
        </w:rPr>
        <w:t>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4703"/>
      </w:tblGrid>
      <w:tr w14:paraId="19C1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D9E1F2"/>
            <w:vAlign w:val="center"/>
          </w:tcPr>
          <w:p w14:paraId="75561FB8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项目</w:t>
            </w:r>
          </w:p>
        </w:tc>
        <w:tc>
          <w:tcPr>
            <w:tcW w:w="4703" w:type="dxa"/>
            <w:shd w:val="clear" w:color="auto" w:fill="D9E1F2"/>
            <w:vAlign w:val="center"/>
          </w:tcPr>
          <w:p w14:paraId="2006B284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填报内容</w:t>
            </w:r>
          </w:p>
        </w:tc>
      </w:tr>
      <w:tr w14:paraId="2073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333338BD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公司全称</w:t>
            </w:r>
          </w:p>
        </w:tc>
        <w:tc>
          <w:tcPr>
            <w:tcW w:w="4703" w:type="dxa"/>
            <w:vAlign w:val="center"/>
          </w:tcPr>
          <w:p w14:paraId="243D0D38">
            <w:pPr>
              <w:spacing w:after="0" w:line="240" w:lineRule="auto"/>
              <w:jc w:val="left"/>
            </w:pPr>
          </w:p>
        </w:tc>
      </w:tr>
      <w:tr w14:paraId="0A58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5343E1EE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统一社会信用代码</w:t>
            </w:r>
          </w:p>
        </w:tc>
        <w:tc>
          <w:tcPr>
            <w:tcW w:w="4703" w:type="dxa"/>
            <w:vAlign w:val="center"/>
          </w:tcPr>
          <w:p w14:paraId="206D5730">
            <w:pPr>
              <w:spacing w:after="0" w:line="240" w:lineRule="auto"/>
              <w:jc w:val="left"/>
            </w:pPr>
          </w:p>
        </w:tc>
      </w:tr>
      <w:tr w14:paraId="3F0F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43F50532">
            <w:pPr>
              <w:spacing w:after="0" w:line="240" w:lineRule="auto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黑体" w:eastAsia="黑体"/>
                <w:b/>
                <w:sz w:val="21"/>
              </w:rPr>
              <w:t>法定代表人</w:t>
            </w:r>
            <w:r>
              <w:rPr>
                <w:rFonts w:hint="eastAsia" w:ascii="黑体" w:hAnsi="黑体" w:eastAsia="黑体"/>
                <w:b/>
                <w:sz w:val="21"/>
                <w:lang w:val="en-US" w:eastAsia="zh-CN"/>
              </w:rPr>
              <w:t>身份证号+</w:t>
            </w:r>
            <w:r>
              <w:rPr>
                <w:rFonts w:ascii="黑体" w:hAnsi="黑体" w:eastAsia="黑体"/>
                <w:b/>
                <w:sz w:val="21"/>
              </w:rPr>
              <w:t>联系电话：</w:t>
            </w:r>
          </w:p>
        </w:tc>
        <w:tc>
          <w:tcPr>
            <w:tcW w:w="4703" w:type="dxa"/>
            <w:vAlign w:val="center"/>
          </w:tcPr>
          <w:p w14:paraId="717FDAF5">
            <w:pPr>
              <w:spacing w:after="0" w:line="240" w:lineRule="auto"/>
              <w:jc w:val="left"/>
            </w:pPr>
          </w:p>
        </w:tc>
      </w:tr>
      <w:tr w14:paraId="6D8F1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3E6B2F2C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授权经办人身份证号+手机号：</w:t>
            </w:r>
          </w:p>
        </w:tc>
        <w:tc>
          <w:tcPr>
            <w:tcW w:w="4703" w:type="dxa"/>
            <w:vAlign w:val="center"/>
          </w:tcPr>
          <w:p w14:paraId="6B612CE9">
            <w:pPr>
              <w:spacing w:after="0" w:line="240" w:lineRule="auto"/>
              <w:jc w:val="left"/>
            </w:pPr>
          </w:p>
        </w:tc>
      </w:tr>
      <w:tr w14:paraId="0D399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77370F15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营业执照有效期</w:t>
            </w:r>
          </w:p>
        </w:tc>
        <w:tc>
          <w:tcPr>
            <w:tcW w:w="4703" w:type="dxa"/>
            <w:vAlign w:val="center"/>
          </w:tcPr>
          <w:p w14:paraId="4014DD30">
            <w:pPr>
              <w:spacing w:after="0" w:line="240" w:lineRule="auto"/>
              <w:jc w:val="left"/>
            </w:pPr>
          </w:p>
        </w:tc>
      </w:tr>
      <w:tr w14:paraId="7FA2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23B3E4DC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食品经营许可证编号</w:t>
            </w:r>
          </w:p>
        </w:tc>
        <w:tc>
          <w:tcPr>
            <w:tcW w:w="4703" w:type="dxa"/>
            <w:vAlign w:val="center"/>
          </w:tcPr>
          <w:p w14:paraId="60EBE4A6">
            <w:pPr>
              <w:spacing w:after="0" w:line="240" w:lineRule="auto"/>
              <w:jc w:val="left"/>
            </w:pPr>
          </w:p>
        </w:tc>
      </w:tr>
      <w:tr w14:paraId="7B51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3B0ABB97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近三年同类供货业绩</w:t>
            </w:r>
            <w:r>
              <w:rPr>
                <w:rFonts w:ascii="黑体" w:hAnsi="黑体" w:eastAsia="黑体"/>
                <w:b/>
                <w:sz w:val="21"/>
              </w:rPr>
              <w:br w:type="textWrapping"/>
            </w:r>
            <w:r>
              <w:rPr>
                <w:rFonts w:ascii="黑体" w:hAnsi="黑体" w:eastAsia="黑体"/>
                <w:b/>
                <w:sz w:val="21"/>
              </w:rPr>
              <w:t>（医院/事业单位</w:t>
            </w:r>
            <w:r>
              <w:rPr>
                <w:rFonts w:hint="eastAsia" w:ascii="黑体" w:hAnsi="黑体" w:eastAsia="黑体"/>
                <w:b/>
                <w:sz w:val="21"/>
                <w:lang w:eastAsia="zh-CN"/>
              </w:rPr>
              <w:t>，</w:t>
            </w:r>
            <w:r>
              <w:rPr>
                <w:rFonts w:ascii="黑体" w:hAnsi="黑体" w:eastAsia="黑体"/>
                <w:b/>
                <w:sz w:val="21"/>
              </w:rPr>
              <w:t>附合同复印件份数）</w:t>
            </w:r>
          </w:p>
        </w:tc>
        <w:tc>
          <w:tcPr>
            <w:tcW w:w="4703" w:type="dxa"/>
            <w:vAlign w:val="center"/>
          </w:tcPr>
          <w:p w14:paraId="66340F49">
            <w:pPr>
              <w:spacing w:after="0" w:line="240" w:lineRule="auto"/>
              <w:jc w:val="left"/>
              <w:rPr>
                <w:rFonts w:hint="default" w:eastAsia="宋体"/>
                <w:lang w:val="en-US" w:eastAsia="zh-CN"/>
              </w:rPr>
            </w:pPr>
          </w:p>
        </w:tc>
      </w:tr>
      <w:tr w14:paraId="351E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shd w:val="clear" w:color="auto" w:fill="F2F2F2"/>
            <w:vAlign w:val="center"/>
          </w:tcPr>
          <w:p w14:paraId="2D8B0E6C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1"/>
              </w:rPr>
              <w:t>备注承诺</w:t>
            </w:r>
          </w:p>
        </w:tc>
        <w:tc>
          <w:tcPr>
            <w:tcW w:w="4703" w:type="dxa"/>
            <w:vAlign w:val="center"/>
          </w:tcPr>
          <w:p w14:paraId="20323E2F"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本单位承诺所报产品均为正品、符合国标，逾期交货、质量问题自愿承担违约责任。</w:t>
            </w:r>
          </w:p>
        </w:tc>
      </w:tr>
      <w:tr w14:paraId="15FE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</w:tcPr>
          <w:p w14:paraId="2E04A41E">
            <w:pPr>
              <w:spacing w:after="0" w:line="240" w:lineRule="auto"/>
            </w:pPr>
          </w:p>
        </w:tc>
        <w:tc>
          <w:tcPr>
            <w:tcW w:w="4703" w:type="dxa"/>
          </w:tcPr>
          <w:p w14:paraId="67D4784D">
            <w:pPr>
              <w:spacing w:after="0" w:line="240" w:lineRule="auto"/>
            </w:pPr>
          </w:p>
        </w:tc>
      </w:tr>
    </w:tbl>
    <w:p w14:paraId="604AADBE"/>
    <w:p w14:paraId="24BC5890">
      <w:pPr>
        <w:spacing w:before="120" w:after="160"/>
      </w:pPr>
      <w:r>
        <w:rPr>
          <w:rFonts w:hint="eastAsia" w:ascii="黑体" w:hAnsi="黑体" w:eastAsia="黑体"/>
          <w:b/>
          <w:sz w:val="24"/>
          <w:lang w:val="en-US" w:eastAsia="zh-CN"/>
        </w:rPr>
        <w:t>一、</w:t>
      </w:r>
      <w:r>
        <w:rPr>
          <w:rFonts w:ascii="黑体" w:hAnsi="黑体" w:eastAsia="黑体"/>
          <w:b/>
          <w:sz w:val="24"/>
        </w:rPr>
        <w:t>报价信息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51"/>
        <w:gridCol w:w="2351"/>
      </w:tblGrid>
      <w:tr w14:paraId="3D6B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shd w:val="clear" w:color="auto" w:fill="D9E1F2"/>
            <w:vAlign w:val="center"/>
          </w:tcPr>
          <w:p w14:paraId="17041C17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0"/>
              </w:rPr>
              <w:t>单价（元/份）</w:t>
            </w:r>
          </w:p>
        </w:tc>
        <w:tc>
          <w:tcPr>
            <w:tcW w:w="2351" w:type="dxa"/>
            <w:shd w:val="clear" w:color="auto" w:fill="D9E1F2"/>
            <w:vAlign w:val="center"/>
          </w:tcPr>
          <w:p w14:paraId="20A17F93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0"/>
              </w:rPr>
              <w:t>数量（份）</w:t>
            </w:r>
          </w:p>
        </w:tc>
        <w:tc>
          <w:tcPr>
            <w:tcW w:w="2351" w:type="dxa"/>
            <w:shd w:val="clear" w:color="auto" w:fill="D9E1F2"/>
            <w:vAlign w:val="center"/>
          </w:tcPr>
          <w:p w14:paraId="29F60509">
            <w:pPr>
              <w:spacing w:after="0" w:line="240" w:lineRule="auto"/>
              <w:jc w:val="center"/>
            </w:pPr>
            <w:r>
              <w:rPr>
                <w:rFonts w:ascii="黑体" w:hAnsi="黑体" w:eastAsia="黑体"/>
                <w:b/>
                <w:sz w:val="20"/>
              </w:rPr>
              <w:t>总价（元）</w:t>
            </w:r>
          </w:p>
        </w:tc>
      </w:tr>
      <w:tr w14:paraId="3CE8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vAlign w:val="center"/>
          </w:tcPr>
          <w:p w14:paraId="730ED289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2514D966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2C125139">
            <w:pPr>
              <w:spacing w:after="0" w:line="240" w:lineRule="auto"/>
              <w:jc w:val="center"/>
            </w:pPr>
          </w:p>
        </w:tc>
      </w:tr>
      <w:tr w14:paraId="6243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vAlign w:val="center"/>
          </w:tcPr>
          <w:p w14:paraId="6F940ACC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36A0D2DE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4593E9B3">
            <w:pPr>
              <w:spacing w:after="0" w:line="240" w:lineRule="auto"/>
              <w:jc w:val="center"/>
            </w:pPr>
          </w:p>
        </w:tc>
      </w:tr>
      <w:tr w14:paraId="78B6F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vAlign w:val="center"/>
          </w:tcPr>
          <w:p w14:paraId="2753A301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5E6AE9C5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33F246DE">
            <w:pPr>
              <w:spacing w:after="0" w:line="240" w:lineRule="auto"/>
              <w:jc w:val="center"/>
            </w:pPr>
          </w:p>
        </w:tc>
      </w:tr>
      <w:tr w14:paraId="605D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vAlign w:val="center"/>
          </w:tcPr>
          <w:p w14:paraId="21D4EF67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74F8075C">
            <w:pPr>
              <w:spacing w:after="0" w:line="240" w:lineRule="auto"/>
              <w:jc w:val="center"/>
            </w:pPr>
          </w:p>
        </w:tc>
        <w:tc>
          <w:tcPr>
            <w:tcW w:w="2351" w:type="dxa"/>
            <w:vAlign w:val="center"/>
          </w:tcPr>
          <w:p w14:paraId="61318F70">
            <w:pPr>
              <w:spacing w:after="0" w:line="240" w:lineRule="auto"/>
              <w:jc w:val="center"/>
            </w:pPr>
          </w:p>
        </w:tc>
      </w:tr>
    </w:tbl>
    <w:p w14:paraId="7BFEAE87"/>
    <w:p w14:paraId="71C3EDF1">
      <w:pPr>
        <w:spacing w:before="120" w:after="160"/>
      </w:pPr>
      <w:r>
        <w:rPr>
          <w:rFonts w:hint="eastAsia" w:ascii="黑体" w:hAnsi="黑体" w:eastAsia="黑体"/>
          <w:b/>
          <w:sz w:val="24"/>
          <w:lang w:val="en-US" w:eastAsia="zh-CN"/>
        </w:rPr>
        <w:t>二、</w:t>
      </w:r>
      <w:r>
        <w:rPr>
          <w:rFonts w:ascii="黑体" w:hAnsi="黑体" w:eastAsia="黑体"/>
          <w:b/>
          <w:sz w:val="24"/>
        </w:rPr>
        <w:t>产品规格确认（请勾选）</w:t>
      </w:r>
    </w:p>
    <w:p w14:paraId="6373DB55">
      <w:pPr>
        <w:spacing w:after="40"/>
      </w:pPr>
      <w:r>
        <w:rPr>
          <w:rFonts w:hint="eastAsia" w:ascii="宋体" w:hAnsi="宋体" w:eastAsia="宋体"/>
          <w:b w:val="0"/>
          <w:sz w:val="21"/>
          <w:lang w:eastAsia="zh-CN"/>
        </w:rPr>
        <w:t>□</w:t>
      </w:r>
      <w:r>
        <w:rPr>
          <w:rFonts w:ascii="宋体" w:hAnsi="宋体" w:eastAsia="宋体"/>
          <w:b w:val="0"/>
          <w:sz w:val="21"/>
        </w:rPr>
        <w:t xml:space="preserve"> 粽子品种：猪肉咸蛋黄粽</w:t>
      </w:r>
    </w:p>
    <w:p w14:paraId="540834EF">
      <w:pPr>
        <w:spacing w:after="40"/>
      </w:pPr>
      <w:r>
        <w:rPr>
          <w:rFonts w:ascii="宋体" w:hAnsi="宋体" w:eastAsia="宋体"/>
          <w:b w:val="0"/>
          <w:sz w:val="21"/>
        </w:rPr>
        <w:t>□ 单只克重：</w:t>
      </w:r>
      <w:r>
        <w:rPr>
          <w:rFonts w:hint="eastAsia" w:ascii="宋体" w:hAnsi="宋体" w:eastAsia="宋体"/>
          <w:b w:val="0"/>
          <w:sz w:val="21"/>
          <w:lang w:val="en-US" w:eastAsia="zh-CN"/>
        </w:rPr>
        <w:t>＞</w:t>
      </w:r>
      <w:bookmarkStart w:id="0" w:name="_GoBack"/>
      <w:bookmarkEnd w:id="0"/>
      <w:r>
        <w:rPr>
          <w:rFonts w:ascii="宋体" w:hAnsi="宋体" w:eastAsia="宋体"/>
          <w:b w:val="0"/>
          <w:sz w:val="21"/>
        </w:rPr>
        <w:t>200克/个</w:t>
      </w:r>
    </w:p>
    <w:p w14:paraId="071D3061">
      <w:pPr>
        <w:spacing w:after="40"/>
      </w:pPr>
      <w:r>
        <w:rPr>
          <w:rFonts w:ascii="宋体" w:hAnsi="宋体" w:eastAsia="宋体"/>
          <w:b w:val="0"/>
          <w:sz w:val="21"/>
        </w:rPr>
        <w:t>□ 每盒数量：10个/盒</w:t>
      </w:r>
    </w:p>
    <w:p w14:paraId="00DFB384">
      <w:pPr>
        <w:spacing w:after="40"/>
        <w:rPr>
          <w:rFonts w:hint="eastAsia" w:ascii="宋体" w:hAnsi="宋体" w:eastAsia="宋体"/>
          <w:b w:val="0"/>
          <w:sz w:val="21"/>
          <w:lang w:val="en-US" w:eastAsia="zh-CN"/>
        </w:rPr>
      </w:pPr>
      <w:r>
        <w:rPr>
          <w:rFonts w:ascii="宋体" w:hAnsi="宋体" w:eastAsia="宋体"/>
          <w:b w:val="0"/>
          <w:sz w:val="21"/>
        </w:rPr>
        <w:t xml:space="preserve">□ 包装要求：独立真空包装 + </w:t>
      </w:r>
      <w:r>
        <w:rPr>
          <w:rFonts w:hint="eastAsia" w:ascii="宋体" w:hAnsi="宋体" w:eastAsia="宋体"/>
          <w:b w:val="0"/>
          <w:sz w:val="21"/>
          <w:lang w:val="en-US" w:eastAsia="zh-CN"/>
        </w:rPr>
        <w:t>纸盒</w:t>
      </w:r>
    </w:p>
    <w:p w14:paraId="29DC3F29">
      <w:pPr>
        <w:spacing w:after="40"/>
      </w:pPr>
      <w:r>
        <w:rPr>
          <w:rFonts w:ascii="宋体" w:hAnsi="宋体" w:eastAsia="宋体"/>
          <w:b w:val="0"/>
          <w:sz w:val="21"/>
        </w:rPr>
        <w:t>□ 保质期：≥90天（自交货之日起）</w:t>
      </w:r>
    </w:p>
    <w:p w14:paraId="290A4EC7"/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4703"/>
      </w:tblGrid>
      <w:tr w14:paraId="05AAE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17136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供应商盖章：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B135E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日期：      年    月    日</w:t>
            </w:r>
          </w:p>
        </w:tc>
      </w:tr>
      <w:tr w14:paraId="6FDEE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CEFE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法定代表人签字：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F8AA">
            <w:pPr>
              <w:jc w:val="left"/>
            </w:pPr>
          </w:p>
        </w:tc>
      </w:tr>
      <w:tr w14:paraId="2DBA4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6099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授权经办人签字：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921A">
            <w:pPr>
              <w:jc w:val="left"/>
            </w:pPr>
          </w:p>
        </w:tc>
      </w:tr>
    </w:tbl>
    <w:p w14:paraId="49A91C88"/>
    <w:sectPr>
      <w:pgSz w:w="12240" w:h="15840"/>
      <w:pgMar w:top="1440" w:right="1417" w:bottom="1440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1335637"/>
    <w:rsid w:val="26B62DC6"/>
    <w:rsid w:val="3C94450B"/>
    <w:rsid w:val="444D2373"/>
    <w:rsid w:val="55B66DC1"/>
    <w:rsid w:val="59765CB2"/>
    <w:rsid w:val="59CC7D0B"/>
    <w:rsid w:val="680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306</Characters>
  <Lines>0</Lines>
  <Paragraphs>0</Paragraphs>
  <TotalTime>187</TotalTime>
  <ScaleCrop>false</ScaleCrop>
  <LinksUpToDate>false</LinksUpToDate>
  <CharactersWithSpaces>331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吴英强</cp:lastModifiedBy>
  <dcterms:modified xsi:type="dcterms:W3CDTF">2026-06-04T07:22:26Z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eyJoZGlkIjoiMmM0MDk5ZmYyZmIwMWY0MzIxNmZhYmVhMjg2ODExNTIiLCJ1c2VySWQiOiI0MDY2ODM0NDgifQ==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8B2876FA2E714435B2838527484625F1_13</vt:lpwstr>
  </property>
</Properties>
</file>